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32FB" w:rsidRPr="00D647E4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D647E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AF5A611" wp14:editId="6CF0C638">
            <wp:extent cx="478632" cy="638175"/>
            <wp:effectExtent l="19050" t="0" r="0" b="0"/>
            <wp:docPr id="1" name="Рисунок 4" descr="Герб Наурского муниципального района Чеченской Республи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аурского муниципального района Чеченской Республики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9" cy="63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2FB" w:rsidRPr="00D647E4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учреждение «Наурский районный отдел образования»</w:t>
      </w: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4"/>
          <w:szCs w:val="24"/>
          <w:lang w:val="ru-RU" w:eastAsia="ru-RU"/>
        </w:rPr>
      </w:pPr>
      <w:r w:rsidRPr="004F32FB">
        <w:rPr>
          <w:rFonts w:ascii="Times New Roman" w:eastAsia="SimSu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«ИЩЕРСКАЯ СРЕДНЯЯ ОБЩЕОБРАЗОВАТЕЛЬНАЯ ШКОЛА №2»</w:t>
      </w: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(МБОУ «</w:t>
      </w:r>
      <w:proofErr w:type="spellStart"/>
      <w:r w:rsidRPr="004F32F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Ищерская</w:t>
      </w:r>
      <w:proofErr w:type="spellEnd"/>
      <w:r w:rsidRPr="004F32F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СОШ №2»)</w:t>
      </w: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Муниципальни</w:t>
      </w:r>
      <w:proofErr w:type="spellEnd"/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</w:t>
      </w:r>
      <w:proofErr w:type="spellEnd"/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4F32F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Невран</w:t>
      </w:r>
      <w:proofErr w:type="spellEnd"/>
      <w:r w:rsidRPr="004F32F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</w:t>
      </w:r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proofErr w:type="spellStart"/>
      <w:r w:rsidRPr="004F32F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оштан</w:t>
      </w:r>
      <w:proofErr w:type="spellEnd"/>
      <w:r w:rsidRPr="004F32F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4F32F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дешаран</w:t>
      </w:r>
      <w:proofErr w:type="spellEnd"/>
      <w:r w:rsidRPr="004F32F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отдел</w:t>
      </w:r>
      <w:r w:rsidRPr="004F32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Муниципальни</w:t>
      </w:r>
      <w:proofErr w:type="spellEnd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бюджетни</w:t>
      </w:r>
      <w:proofErr w:type="spellEnd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йукъарадешаран</w:t>
      </w:r>
      <w:proofErr w:type="spellEnd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учреждени</w:t>
      </w:r>
      <w:proofErr w:type="spellEnd"/>
    </w:p>
    <w:p w:rsidR="004F32FB" w:rsidRPr="004F32FB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4F32F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ИЩЕРСКИ ЙУККЪЕРА </w:t>
      </w:r>
      <w:r w:rsidRPr="004F32F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ЙУКЪАРАДЕШАРАН</w:t>
      </w:r>
      <w:r w:rsidRPr="004F32F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ШКОЛА №2»</w:t>
      </w:r>
    </w:p>
    <w:p w:rsidR="004F32FB" w:rsidRPr="00D647E4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(МБЙУУ «</w:t>
      </w:r>
      <w:proofErr w:type="spellStart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Ищерски</w:t>
      </w:r>
      <w:proofErr w:type="spellEnd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ЙУЙУШ № 2»)</w:t>
      </w:r>
    </w:p>
    <w:p w:rsidR="004F32FB" w:rsidRPr="00D647E4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FB" w:rsidRPr="00D647E4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4F32FB" w:rsidRPr="004F32FB" w:rsidTr="00927C87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2FB" w:rsidRPr="004F32FB" w:rsidRDefault="004F32FB" w:rsidP="00927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2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 </w:t>
            </w:r>
            <w:proofErr w:type="spellStart"/>
            <w:r w:rsidRPr="004F32FB">
              <w:rPr>
                <w:rFonts w:ascii="Times New Roman" w:hAnsi="Times New Roman" w:cs="Times New Roman"/>
                <w:i/>
                <w:sz w:val="28"/>
                <w:szCs w:val="28"/>
              </w:rPr>
              <w:t>марта</w:t>
            </w:r>
            <w:proofErr w:type="spellEnd"/>
            <w:r w:rsidRPr="004F32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2026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F32FB" w:rsidRPr="004F32FB" w:rsidRDefault="004F32FB" w:rsidP="00927C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32F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2FB" w:rsidRPr="004F32FB" w:rsidRDefault="004F32FB" w:rsidP="00927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  <w:t>63</w:t>
            </w:r>
          </w:p>
        </w:tc>
      </w:tr>
    </w:tbl>
    <w:p w:rsidR="004F32FB" w:rsidRPr="00D647E4" w:rsidRDefault="004F32FB" w:rsidP="004F32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47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Pr="00D6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647E4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Ищерская</w:t>
      </w:r>
      <w:proofErr w:type="spellEnd"/>
    </w:p>
    <w:p w:rsidR="00D529DE" w:rsidRDefault="00D529DE">
      <w:pPr>
        <w:widowControl w:val="0"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</w:p>
    <w:p w:rsidR="004F32FB" w:rsidRPr="004F32FB" w:rsidRDefault="004F32FB" w:rsidP="004F32FB">
      <w:pPr>
        <w:pStyle w:val="aff8"/>
        <w:rPr>
          <w:rStyle w:val="ad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</w:rPr>
        <w:t>Об</w:t>
      </w:r>
      <w:proofErr w:type="spellEnd"/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</w:rPr>
        <w:t>индивидуальном</w:t>
      </w:r>
      <w:proofErr w:type="spellEnd"/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spellEnd"/>
    </w:p>
    <w:p w:rsidR="004F32FB" w:rsidRPr="004F32FB" w:rsidRDefault="004F32FB" w:rsidP="004F32FB">
      <w:pPr>
        <w:pStyle w:val="aff8"/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  <w:lang w:val="ru-RU"/>
        </w:rPr>
        <w:t>при приеме в 10 класс профильного обучения</w:t>
      </w:r>
    </w:p>
    <w:p w:rsidR="004F32FB" w:rsidRPr="004F32FB" w:rsidRDefault="004F32FB" w:rsidP="004F32FB">
      <w:pPr>
        <w:pStyle w:val="aff8"/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>
        <w:rPr>
          <w:rStyle w:val="ad"/>
          <w:rFonts w:ascii="Times New Roman" w:hAnsi="Times New Roman" w:cs="Times New Roman"/>
          <w:color w:val="000000"/>
          <w:sz w:val="28"/>
          <w:szCs w:val="28"/>
          <w:lang w:val="ru-RU"/>
        </w:rPr>
        <w:t>в 2026-2027</w:t>
      </w:r>
      <w:r w:rsidRPr="004F32FB">
        <w:rPr>
          <w:rStyle w:val="ad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</w:t>
      </w:r>
    </w:p>
    <w:p w:rsidR="00D529DE" w:rsidRDefault="00D529DE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</w:p>
    <w:p w:rsidR="00D529DE" w:rsidRDefault="004F32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 порядком, утвержденным Правительством Чеченской Республики, в целях организации приема обучающихся в 10 класс с профильным обучением</w:t>
      </w:r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п р и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>к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а з ы в а ю:</w:t>
      </w:r>
    </w:p>
    <w:p w:rsidR="00D529DE" w:rsidRDefault="004F32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1.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Организовать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прием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10-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e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профильные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классы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6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7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учебный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год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соответствии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Порядком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организации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индивидуального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отбора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</w:t>
      </w:r>
      <w:r w:rsidRPr="007532EA">
        <w:rPr>
          <w:rFonts w:ascii="Times New Roman" w:eastAsia="Times New Roman" w:hAnsi="Times New Roman" w:cs="Times New Roman"/>
          <w:spacing w:val="60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приёме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(переводе) в классы с углубленным изучением отдельных учебных предметов или в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профильные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классы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="007532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en-US"/>
        </w:rPr>
        <w:t>МБОУ «</w:t>
      </w:r>
      <w:proofErr w:type="spellStart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Ищерская</w:t>
      </w:r>
      <w:proofErr w:type="spellEnd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 СОШ №2</w:t>
      </w:r>
      <w:r w:rsidRPr="007532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en-US"/>
        </w:rPr>
        <w:t xml:space="preserve">»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образовательным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программам</w:t>
      </w:r>
      <w:r w:rsidRPr="007532EA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среднего</w:t>
      </w:r>
      <w:r w:rsidRPr="007532EA">
        <w:rPr>
          <w:rFonts w:ascii="Times New Roman" w:eastAsia="Times New Roman" w:hAnsi="Times New Roman" w:cs="Times New Roman"/>
          <w:spacing w:val="2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общего</w:t>
      </w:r>
      <w:r w:rsidRPr="007532EA">
        <w:rPr>
          <w:rFonts w:ascii="Times New Roman" w:eastAsia="Times New Roman" w:hAnsi="Times New Roman" w:cs="Times New Roman"/>
          <w:spacing w:val="14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образования.</w:t>
      </w:r>
    </w:p>
    <w:p w:rsidR="00D529DE" w:rsidRDefault="004F32FB">
      <w:pPr>
        <w:widowControl w:val="0"/>
        <w:tabs>
          <w:tab w:val="left" w:pos="1404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2026-2027</w:t>
      </w:r>
      <w:r>
        <w:rPr>
          <w:rFonts w:ascii="Times New Roman" w:eastAsia="Times New Roman" w:hAnsi="Times New Roman" w:cs="Times New Roman"/>
          <w:spacing w:val="1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учебном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открыть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en-US"/>
        </w:rPr>
        <w:t xml:space="preserve"> два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10-x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класса:</w:t>
      </w:r>
    </w:p>
    <w:p w:rsidR="00D529DE" w:rsidRDefault="004F32FB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- гуманитарный профиль. Количество</w:t>
      </w:r>
      <w:r>
        <w:rPr>
          <w:rFonts w:ascii="Times New Roman" w:eastAsia="Times New Roman" w:hAnsi="Times New Roman" w:cs="Times New Roman"/>
          <w:spacing w:val="29"/>
          <w:w w:val="9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вакантных</w:t>
      </w:r>
      <w:r>
        <w:rPr>
          <w:rFonts w:ascii="Times New Roman" w:eastAsia="Times New Roman" w:hAnsi="Times New Roman" w:cs="Times New Roman"/>
          <w:spacing w:val="19"/>
          <w:w w:val="9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мест</w:t>
      </w:r>
      <w:r>
        <w:rPr>
          <w:rFonts w:ascii="Times New Roman" w:eastAsia="Times New Roman" w:hAnsi="Times New Roman" w:cs="Times New Roman"/>
          <w:spacing w:val="6"/>
          <w:w w:val="9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- 20.</w:t>
      </w:r>
    </w:p>
    <w:p w:rsidR="00D529DE" w:rsidRDefault="004F32FB">
      <w:pPr>
        <w:widowControl w:val="0"/>
        <w:autoSpaceDE w:val="0"/>
        <w:autoSpaceDN w:val="0"/>
        <w:spacing w:before="27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w w:val="90"/>
          <w:sz w:val="28"/>
          <w:szCs w:val="28"/>
          <w:lang w:val="ru-RU" w:eastAsia="en-US"/>
        </w:rPr>
        <w:t>- универсальный профиль.</w:t>
      </w:r>
      <w:r>
        <w:rPr>
          <w:rFonts w:ascii="Times New Roman" w:eastAsia="Times New Roman" w:hAnsi="Times New Roman" w:cs="Times New Roman"/>
          <w:spacing w:val="28"/>
          <w:w w:val="9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  <w:lang w:val="ru-RU" w:eastAsia="en-US"/>
        </w:rPr>
        <w:t>Количество</w:t>
      </w:r>
      <w:r>
        <w:rPr>
          <w:rFonts w:ascii="Times New Roman" w:eastAsia="Times New Roman" w:hAnsi="Times New Roman" w:cs="Times New Roman"/>
          <w:spacing w:val="30"/>
          <w:w w:val="9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  <w:lang w:val="ru-RU" w:eastAsia="en-US"/>
        </w:rPr>
        <w:t>вакантных</w:t>
      </w:r>
      <w:r>
        <w:rPr>
          <w:rFonts w:ascii="Times New Roman" w:eastAsia="Times New Roman" w:hAnsi="Times New Roman" w:cs="Times New Roman"/>
          <w:spacing w:val="24"/>
          <w:w w:val="9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  <w:lang w:val="ru-RU" w:eastAsia="en-US"/>
        </w:rPr>
        <w:t>мест</w:t>
      </w:r>
      <w:r>
        <w:rPr>
          <w:rFonts w:ascii="Times New Roman" w:eastAsia="Times New Roman" w:hAnsi="Times New Roman" w:cs="Times New Roman"/>
          <w:spacing w:val="8"/>
          <w:w w:val="9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  <w:lang w:val="ru-RU" w:eastAsia="en-US"/>
        </w:rPr>
        <w:t>- 20.</w:t>
      </w:r>
    </w:p>
    <w:p w:rsidR="00D529DE" w:rsidRPr="007532EA" w:rsidRDefault="004F32FB">
      <w:pPr>
        <w:pStyle w:val="afff4"/>
        <w:widowControl w:val="0"/>
        <w:tabs>
          <w:tab w:val="left" w:pos="1414"/>
        </w:tabs>
        <w:autoSpaceDE w:val="0"/>
        <w:autoSpaceDN w:val="0"/>
        <w:spacing w:before="1" w:line="280" w:lineRule="auto"/>
        <w:ind w:left="0" w:right="465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3.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Определить</w:t>
      </w:r>
      <w:r w:rsidRPr="007532EA">
        <w:rPr>
          <w:rFonts w:ascii="Times New Roman" w:eastAsia="Times New Roman" w:hAnsi="Times New Roman" w:cs="Times New Roman"/>
          <w:spacing w:val="45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предметы</w:t>
      </w:r>
      <w:r w:rsidRPr="007532EA">
        <w:rPr>
          <w:rFonts w:ascii="Times New Roman" w:eastAsia="Times New Roman" w:hAnsi="Times New Roman" w:cs="Times New Roman"/>
          <w:spacing w:val="34"/>
          <w:sz w:val="28"/>
          <w:szCs w:val="28"/>
          <w:lang w:val="ru-RU" w:eastAsia="en-US"/>
        </w:rPr>
        <w:t xml:space="preserve">,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изучаемые</w:t>
      </w:r>
      <w:r w:rsidRPr="007532EA">
        <w:rPr>
          <w:rFonts w:ascii="Times New Roman" w:eastAsia="Times New Roman" w:hAnsi="Times New Roman" w:cs="Times New Roman"/>
          <w:spacing w:val="41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</w:t>
      </w:r>
      <w:r w:rsidRPr="007532EA">
        <w:rPr>
          <w:rFonts w:ascii="Times New Roman" w:eastAsia="Times New Roman" w:hAnsi="Times New Roman" w:cs="Times New Roman"/>
          <w:spacing w:val="28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углубленном</w:t>
      </w:r>
      <w:r w:rsidRPr="007532EA">
        <w:rPr>
          <w:rFonts w:ascii="Times New Roman" w:eastAsia="Times New Roman" w:hAnsi="Times New Roman" w:cs="Times New Roman"/>
          <w:spacing w:val="48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уровне в рамках:</w:t>
      </w:r>
    </w:p>
    <w:p w:rsidR="00D529DE" w:rsidRPr="007532EA" w:rsidRDefault="004F32FB">
      <w:pPr>
        <w:widowControl w:val="0"/>
        <w:tabs>
          <w:tab w:val="left" w:pos="1284"/>
        </w:tabs>
        <w:autoSpaceDE w:val="0"/>
        <w:autoSpaceDN w:val="0"/>
        <w:spacing w:line="288" w:lineRule="auto"/>
        <w:ind w:right="440" w:hanging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      1)</w:t>
      </w:r>
      <w:r w:rsidRPr="007532EA">
        <w:rPr>
          <w:rFonts w:ascii="Times New Roman" w:eastAsia="Times New Roman" w:hAnsi="Times New Roman" w:cs="Times New Roman"/>
          <w:spacing w:val="24"/>
          <w:sz w:val="28"/>
          <w:szCs w:val="28"/>
          <w:lang w:val="ru-RU" w:eastAsia="en-US"/>
        </w:rPr>
        <w:t xml:space="preserve"> </w:t>
      </w:r>
      <w:r w:rsidRPr="007532EA">
        <w:rPr>
          <w:rFonts w:ascii="Times New Roman" w:eastAsia="Times New Roman" w:hAnsi="Times New Roman" w:cs="Times New Roman"/>
          <w:spacing w:val="34"/>
          <w:sz w:val="28"/>
          <w:szCs w:val="28"/>
          <w:lang w:val="ru-RU" w:eastAsia="en-US"/>
        </w:rPr>
        <w:t xml:space="preserve"> </w:t>
      </w:r>
      <w:r w:rsid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гуманитарного профиля: литература, обществознание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D529DE" w:rsidRPr="007532EA" w:rsidRDefault="004F32FB">
      <w:pPr>
        <w:widowControl w:val="0"/>
        <w:tabs>
          <w:tab w:val="left" w:pos="1284"/>
        </w:tabs>
        <w:autoSpaceDE w:val="0"/>
        <w:autoSpaceDN w:val="0"/>
        <w:spacing w:line="288" w:lineRule="auto"/>
        <w:ind w:right="440" w:hanging="426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7532EA">
        <w:rPr>
          <w:rFonts w:ascii="Times New Roman" w:eastAsia="Times New Roman" w:hAnsi="Times New Roman" w:cs="Times New Roman"/>
          <w:spacing w:val="24"/>
          <w:sz w:val="28"/>
          <w:szCs w:val="28"/>
          <w:lang w:val="ru-RU" w:eastAsia="en-US"/>
        </w:rPr>
        <w:t xml:space="preserve">    2) 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универсального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профиля: история</w:t>
      </w:r>
      <w:r w:rsidRP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и математика</w:t>
      </w:r>
      <w:r w:rsidRPr="007532E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.</w:t>
      </w:r>
    </w:p>
    <w:p w:rsidR="00D529DE" w:rsidRDefault="004F32FB">
      <w:pPr>
        <w:widowControl w:val="0"/>
        <w:tabs>
          <w:tab w:val="left" w:pos="1421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Определить</w:t>
      </w:r>
      <w:r>
        <w:rPr>
          <w:rFonts w:ascii="Times New Roman" w:eastAsia="Times New Roman" w:hAnsi="Times New Roman" w:cs="Times New Roman"/>
          <w:spacing w:val="34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следующие</w:t>
      </w:r>
      <w:r>
        <w:rPr>
          <w:rFonts w:ascii="Times New Roman" w:eastAsia="Times New Roman" w:hAnsi="Times New Roman" w:cs="Times New Roman"/>
          <w:spacing w:val="88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сроки</w:t>
      </w:r>
      <w:r>
        <w:rPr>
          <w:rFonts w:ascii="Times New Roman" w:eastAsia="Times New Roman" w:hAnsi="Times New Roman" w:cs="Times New Roman"/>
          <w:spacing w:val="78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подачи</w:t>
      </w:r>
      <w:r>
        <w:rPr>
          <w:rFonts w:ascii="Times New Roman" w:eastAsia="Times New Roman" w:hAnsi="Times New Roman" w:cs="Times New Roman"/>
          <w:spacing w:val="82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заявления</w:t>
      </w:r>
      <w:r>
        <w:rPr>
          <w:rFonts w:ascii="Times New Roman" w:eastAsia="Times New Roman" w:hAnsi="Times New Roman" w:cs="Times New Roman"/>
          <w:spacing w:val="9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участия</w:t>
      </w:r>
      <w:r>
        <w:rPr>
          <w:rFonts w:ascii="Times New Roman" w:eastAsia="Times New Roman" w:hAnsi="Times New Roman" w:cs="Times New Roman"/>
          <w:spacing w:val="88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</w:t>
      </w:r>
      <w:r>
        <w:rPr>
          <w:rFonts w:ascii="Times New Roman" w:eastAsia="Times New Roman" w:hAnsi="Times New Roman" w:cs="Times New Roman"/>
          <w:spacing w:val="73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индивидуальном отборе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10-e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классы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03.08.2026г.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06.08.2026г.</w:t>
      </w:r>
    </w:p>
    <w:p w:rsidR="00D529DE" w:rsidRDefault="004F32FB">
      <w:pPr>
        <w:widowControl w:val="0"/>
        <w:autoSpaceDE w:val="0"/>
        <w:autoSpaceDN w:val="0"/>
        <w:ind w:firstLine="709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5.</w:t>
      </w:r>
      <w:r>
        <w:rPr>
          <w:rFonts w:ascii="Calibri" w:eastAsia="DengXian" w:hAnsi="Calibri" w:cs="Times New Roman"/>
          <w:w w:val="95"/>
          <w:sz w:val="22"/>
          <w:szCs w:val="22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Место</w:t>
      </w:r>
      <w:r>
        <w:rPr>
          <w:rFonts w:ascii="Times New Roman" w:eastAsia="DengXian" w:hAnsi="Times New Roman" w:cs="Times New Roman"/>
          <w:spacing w:val="19"/>
          <w:w w:val="95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подачи</w:t>
      </w:r>
      <w:r>
        <w:rPr>
          <w:rFonts w:ascii="Times New Roman" w:eastAsia="DengXian" w:hAnsi="Times New Roman" w:cs="Times New Roman"/>
          <w:spacing w:val="24"/>
          <w:w w:val="95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заявления:</w:t>
      </w:r>
      <w:r>
        <w:rPr>
          <w:rFonts w:ascii="Times New Roman" w:eastAsia="DengXian" w:hAnsi="Times New Roman" w:cs="Times New Roman"/>
          <w:spacing w:val="40"/>
          <w:w w:val="95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приемная</w:t>
      </w:r>
      <w:r>
        <w:rPr>
          <w:rFonts w:ascii="Times New Roman" w:eastAsia="DengXian" w:hAnsi="Times New Roman" w:cs="Times New Roman"/>
          <w:spacing w:val="35"/>
          <w:w w:val="95"/>
          <w:sz w:val="28"/>
          <w:szCs w:val="28"/>
          <w:lang w:val="ru-RU" w:eastAsia="ru-RU"/>
        </w:rPr>
        <w:t xml:space="preserve"> </w:t>
      </w:r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МБОУ </w:t>
      </w:r>
      <w:proofErr w:type="gramStart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« </w:t>
      </w:r>
      <w:proofErr w:type="spellStart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Ищерская</w:t>
      </w:r>
      <w:proofErr w:type="spellEnd"/>
      <w:proofErr w:type="gramEnd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 СОШ №2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»</w:t>
      </w:r>
      <w:r>
        <w:rPr>
          <w:rFonts w:ascii="Times New Roman" w:eastAsia="DengXian" w:hAnsi="Times New Roman" w:cs="Times New Roman"/>
          <w:spacing w:val="26"/>
          <w:w w:val="95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или</w:t>
      </w:r>
      <w:r>
        <w:rPr>
          <w:rFonts w:ascii="Times New Roman" w:eastAsia="DengXian" w:hAnsi="Times New Roman" w:cs="Times New Roman"/>
          <w:spacing w:val="23"/>
          <w:w w:val="95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удаленно</w:t>
      </w:r>
      <w:r>
        <w:rPr>
          <w:rFonts w:ascii="Times New Roman" w:eastAsia="DengXian" w:hAnsi="Times New Roman" w:cs="Times New Roman"/>
          <w:spacing w:val="18"/>
          <w:w w:val="95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(адрес </w:t>
      </w:r>
      <w:r>
        <w:rPr>
          <w:rFonts w:ascii="Times New Roman" w:eastAsia="DengXian" w:hAnsi="Times New Roman" w:cs="Times New Roman"/>
          <w:spacing w:val="-54"/>
          <w:w w:val="95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эл.почты</w:t>
      </w:r>
      <w:proofErr w:type="spellEnd"/>
      <w:r>
        <w:rPr>
          <w:rFonts w:ascii="Times New Roman" w:eastAsia="DengXian" w:hAnsi="Times New Roman" w:cs="Times New Roman"/>
          <w:spacing w:val="13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— </w:t>
      </w:r>
      <w:proofErr w:type="spellStart"/>
      <w:r w:rsidR="007532EA">
        <w:rPr>
          <w:rFonts w:ascii="Times New Roman" w:eastAsia="DengXian" w:hAnsi="Times New Roman" w:cs="Times New Roman"/>
          <w:sz w:val="28"/>
          <w:szCs w:val="28"/>
          <w:lang w:eastAsia="ru-RU"/>
        </w:rPr>
        <w:t>ishersosh</w:t>
      </w:r>
      <w:proofErr w:type="spellEnd"/>
      <w:r w:rsidR="007532EA" w:rsidRP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2@</w:t>
      </w:r>
      <w:r w:rsidR="007532EA">
        <w:rPr>
          <w:rFonts w:ascii="Times New Roman" w:eastAsia="DengXian" w:hAnsi="Times New Roman" w:cs="Times New Roman"/>
          <w:sz w:val="28"/>
          <w:szCs w:val="28"/>
          <w:lang w:eastAsia="ru-RU"/>
        </w:rPr>
        <w:t>inbox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</w:t>
      </w:r>
      <w:proofErr w:type="spellStart"/>
      <w:r>
        <w:rPr>
          <w:rFonts w:ascii="Times New Roman" w:eastAsia="DengXian" w:hAnsi="Times New Roman" w:cs="Times New Roman"/>
          <w:sz w:val="28"/>
          <w:szCs w:val="28"/>
          <w:lang w:eastAsia="ru-RU"/>
        </w:rPr>
        <w:t>ru</w:t>
      </w:r>
      <w:proofErr w:type="spellEnd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).</w:t>
      </w:r>
    </w:p>
    <w:p w:rsidR="00D529DE" w:rsidRPr="004F32FB" w:rsidRDefault="004F32FB">
      <w:pPr>
        <w:widowControl w:val="0"/>
        <w:tabs>
          <w:tab w:val="left" w:pos="1209"/>
          <w:tab w:val="left" w:pos="7513"/>
        </w:tabs>
        <w:autoSpaceDE w:val="0"/>
        <w:autoSpaceDN w:val="0"/>
        <w:spacing w:before="78" w:line="288" w:lineRule="auto"/>
        <w:ind w:right="-1" w:firstLine="709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6.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Режим</w:t>
      </w:r>
      <w:r w:rsidRPr="004F32FB">
        <w:rPr>
          <w:rFonts w:ascii="Times New Roman" w:eastAsia="DengXian" w:hAnsi="Times New Roman" w:cs="Times New Roman"/>
          <w:spacing w:val="52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приема</w:t>
      </w:r>
      <w:r w:rsidRPr="004F32FB">
        <w:rPr>
          <w:rFonts w:ascii="Times New Roman" w:eastAsia="DengXian" w:hAnsi="Times New Roman" w:cs="Times New Roman"/>
          <w:spacing w:val="41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заявлений:</w:t>
      </w:r>
      <w:r w:rsidRPr="004F32FB">
        <w:rPr>
          <w:rFonts w:ascii="Times New Roman" w:eastAsia="DengXian" w:hAnsi="Times New Roman" w:cs="Times New Roman"/>
          <w:spacing w:val="47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понедельник - пятница</w:t>
      </w:r>
      <w:r w:rsidRPr="004F32FB">
        <w:rPr>
          <w:rFonts w:ascii="Times New Roman" w:eastAsia="DengXian" w:hAnsi="Times New Roman" w:cs="Times New Roman"/>
          <w:spacing w:val="27"/>
          <w:w w:val="95"/>
          <w:sz w:val="28"/>
          <w:szCs w:val="28"/>
          <w:lang w:val="ru-RU" w:eastAsia="ru-RU"/>
        </w:rPr>
        <w:t xml:space="preserve"> </w:t>
      </w:r>
      <w:r w:rsidR="007532EA"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9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.00-</w:t>
      </w:r>
      <w:r w:rsidRPr="004F32FB">
        <w:rPr>
          <w:rFonts w:ascii="Times New Roman" w:eastAsia="DengXian" w:hAnsi="Times New Roman" w:cs="Times New Roman"/>
          <w:spacing w:val="-27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15.00</w:t>
      </w:r>
      <w:r w:rsidRPr="004F32FB">
        <w:rPr>
          <w:rFonts w:ascii="Times New Roman" w:eastAsia="DengXian" w:hAnsi="Times New Roman" w:cs="Times New Roman"/>
          <w:spacing w:val="43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в</w:t>
      </w:r>
      <w:r w:rsidRPr="004F32FB">
        <w:rPr>
          <w:rFonts w:ascii="Times New Roman" w:eastAsia="DengXian" w:hAnsi="Times New Roman" w:cs="Times New Roman"/>
          <w:spacing w:val="38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очном</w:t>
      </w:r>
      <w:r w:rsidRPr="004F32FB">
        <w:rPr>
          <w:rFonts w:ascii="Times New Roman" w:eastAsia="DengXian" w:hAnsi="Times New Roman" w:cs="Times New Roman"/>
          <w:spacing w:val="40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формате,</w:t>
      </w:r>
      <w:r w:rsidRPr="004F32FB">
        <w:rPr>
          <w:rFonts w:ascii="Times New Roman" w:eastAsia="DengXian" w:hAnsi="Times New Roman" w:cs="Times New Roman"/>
          <w:spacing w:val="47"/>
          <w:w w:val="95"/>
          <w:sz w:val="28"/>
          <w:szCs w:val="28"/>
          <w:lang w:val="ru-RU" w:eastAsia="ru-RU"/>
        </w:rPr>
        <w:t xml:space="preserve"> </w:t>
      </w:r>
      <w:proofErr w:type="gramStart"/>
      <w:r w:rsidRPr="004F32FB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в </w:t>
      </w:r>
      <w:r w:rsidRPr="004F32FB">
        <w:rPr>
          <w:rFonts w:ascii="Times New Roman" w:eastAsia="DengXian" w:hAnsi="Times New Roman" w:cs="Times New Roman"/>
          <w:spacing w:val="-54"/>
          <w:w w:val="9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удаленном</w:t>
      </w:r>
      <w:proofErr w:type="gramEnd"/>
      <w:r w:rsidRPr="004F32FB">
        <w:rPr>
          <w:rFonts w:ascii="Times New Roman" w:eastAsia="DengXian" w:hAnsi="Times New Roman" w:cs="Times New Roman"/>
          <w:spacing w:val="32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режиме</w:t>
      </w:r>
      <w:r w:rsidRPr="004F32FB">
        <w:rPr>
          <w:rFonts w:ascii="Times New Roman" w:eastAsia="DengXian" w:hAnsi="Times New Roman" w:cs="Times New Roman"/>
          <w:spacing w:val="1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с</w:t>
      </w:r>
      <w:r w:rsidRPr="004F32FB">
        <w:rPr>
          <w:rFonts w:ascii="Times New Roman" w:eastAsia="DengXian" w:hAnsi="Times New Roman" w:cs="Times New Roman"/>
          <w:spacing w:val="5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08.00</w:t>
      </w:r>
      <w:r w:rsidRPr="004F32FB">
        <w:rPr>
          <w:rFonts w:ascii="Times New Roman" w:eastAsia="DengXian" w:hAnsi="Times New Roman" w:cs="Times New Roman"/>
          <w:spacing w:val="8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-16.00;</w:t>
      </w:r>
    </w:p>
    <w:p w:rsidR="00D529DE" w:rsidRPr="004F32FB" w:rsidRDefault="004F32FB">
      <w:pPr>
        <w:widowControl w:val="0"/>
        <w:tabs>
          <w:tab w:val="left" w:pos="1547"/>
          <w:tab w:val="left" w:pos="1548"/>
        </w:tabs>
        <w:autoSpaceDE w:val="0"/>
        <w:autoSpaceDN w:val="0"/>
        <w:spacing w:line="276" w:lineRule="auto"/>
        <w:ind w:right="-1" w:firstLine="709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7. </w:t>
      </w:r>
      <w:r w:rsidRPr="004F32FB">
        <w:rPr>
          <w:rFonts w:ascii="Times New Roman" w:eastAsia="DengXian" w:hAnsi="Times New Roman" w:cs="Times New Roman"/>
          <w:spacing w:val="-1"/>
          <w:sz w:val="28"/>
          <w:szCs w:val="28"/>
          <w:lang w:val="ru-RU" w:eastAsia="ru-RU"/>
        </w:rPr>
        <w:t xml:space="preserve">Назначить ответственным за прием заявлений </w:t>
      </w:r>
      <w:r w:rsidR="007532EA"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и документов к нему </w:t>
      </w:r>
      <w:proofErr w:type="spellStart"/>
      <w:r w:rsidR="007532EA"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Батаеву</w:t>
      </w:r>
      <w:proofErr w:type="spellEnd"/>
      <w:r w:rsidR="007532EA"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М.А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., секретаря.</w:t>
      </w:r>
    </w:p>
    <w:p w:rsidR="00D529DE" w:rsidRPr="004F32FB" w:rsidRDefault="004F32FB">
      <w:pPr>
        <w:widowControl w:val="0"/>
        <w:tabs>
          <w:tab w:val="left" w:pos="1676"/>
          <w:tab w:val="left" w:pos="1677"/>
        </w:tabs>
        <w:autoSpaceDE w:val="0"/>
        <w:autoSpaceDN w:val="0"/>
        <w:spacing w:before="224" w:line="218" w:lineRule="auto"/>
        <w:ind w:right="-1" w:firstLine="709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lastRenderedPageBreak/>
        <w:t xml:space="preserve">8. </w:t>
      </w:r>
      <w:r w:rsidRPr="004F32FB">
        <w:rPr>
          <w:rFonts w:ascii="Times New Roman" w:eastAsia="DengXian" w:hAnsi="Times New Roman" w:cs="Times New Roman"/>
          <w:spacing w:val="-1"/>
          <w:sz w:val="28"/>
          <w:szCs w:val="28"/>
          <w:lang w:val="ru-RU" w:eastAsia="ru-RU"/>
        </w:rPr>
        <w:t>Провести</w:t>
      </w:r>
      <w:r w:rsidRPr="004F32FB">
        <w:rPr>
          <w:rFonts w:ascii="Times New Roman" w:eastAsia="DengXian" w:hAnsi="Times New Roman" w:cs="Times New Roman"/>
          <w:spacing w:val="16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pacing w:val="-1"/>
          <w:sz w:val="28"/>
          <w:szCs w:val="28"/>
          <w:lang w:val="ru-RU" w:eastAsia="ru-RU"/>
        </w:rPr>
        <w:t>индивидуальный</w:t>
      </w:r>
      <w:r w:rsidRPr="004F32FB">
        <w:rPr>
          <w:rFonts w:ascii="Times New Roman" w:eastAsia="DengXian" w:hAnsi="Times New Roman" w:cs="Times New Roman"/>
          <w:spacing w:val="-1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pacing w:val="-1"/>
          <w:sz w:val="28"/>
          <w:szCs w:val="28"/>
          <w:lang w:val="ru-RU" w:eastAsia="ru-RU"/>
        </w:rPr>
        <w:t>отбор</w:t>
      </w:r>
      <w:r w:rsidRPr="004F32FB">
        <w:rPr>
          <w:rFonts w:ascii="Times New Roman" w:eastAsia="DengXi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pacing w:val="-1"/>
          <w:sz w:val="28"/>
          <w:szCs w:val="28"/>
          <w:lang w:val="ru-RU" w:eastAsia="ru-RU"/>
        </w:rPr>
        <w:t>при</w:t>
      </w:r>
      <w:r w:rsidRPr="004F32FB">
        <w:rPr>
          <w:rFonts w:ascii="Times New Roman" w:eastAsia="DengXi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pacing w:val="-1"/>
          <w:sz w:val="28"/>
          <w:szCs w:val="28"/>
          <w:lang w:val="ru-RU" w:eastAsia="ru-RU"/>
        </w:rPr>
        <w:t>приеме</w:t>
      </w:r>
      <w:r w:rsidRPr="004F32FB">
        <w:rPr>
          <w:rFonts w:ascii="Times New Roman" w:eastAsia="DengXi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обучающихся</w:t>
      </w:r>
      <w:r w:rsidRPr="004F32FB">
        <w:rPr>
          <w:rFonts w:ascii="Times New Roman" w:eastAsia="DengXian" w:hAnsi="Times New Roman" w:cs="Times New Roman"/>
          <w:spacing w:val="19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в</w:t>
      </w:r>
      <w:r w:rsidRPr="004F32FB">
        <w:rPr>
          <w:rFonts w:ascii="Times New Roman" w:eastAsia="DengXian" w:hAnsi="Times New Roman" w:cs="Times New Roman"/>
          <w:spacing w:val="-10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профильные</w:t>
      </w:r>
      <w:r w:rsidRPr="004F32FB">
        <w:rPr>
          <w:rFonts w:ascii="Times New Roman" w:eastAsia="DengXian" w:hAnsi="Times New Roman" w:cs="Times New Roman"/>
          <w:spacing w:val="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10-</w:t>
      </w:r>
      <w:proofErr w:type="gramStart"/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e </w:t>
      </w:r>
      <w:r w:rsidRPr="004F32FB">
        <w:rPr>
          <w:rFonts w:ascii="Times New Roman" w:eastAsia="DengXian" w:hAnsi="Times New Roman" w:cs="Times New Roman"/>
          <w:spacing w:val="-57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классы</w:t>
      </w:r>
      <w:proofErr w:type="gramEnd"/>
      <w:r w:rsidRPr="004F32FB">
        <w:rPr>
          <w:rFonts w:ascii="Times New Roman" w:eastAsia="DengXian" w:hAnsi="Times New Roman" w:cs="Times New Roman"/>
          <w:spacing w:val="6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в</w:t>
      </w:r>
      <w:r w:rsidRPr="004F32FB">
        <w:rPr>
          <w:rFonts w:ascii="Times New Roman" w:eastAsia="DengXi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следующие</w:t>
      </w:r>
      <w:r w:rsidRPr="004F32FB">
        <w:rPr>
          <w:rFonts w:ascii="Times New Roman" w:eastAsia="DengXian" w:hAnsi="Times New Roman" w:cs="Times New Roman"/>
          <w:spacing w:val="30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сроки:</w:t>
      </w:r>
    </w:p>
    <w:p w:rsidR="00D529DE" w:rsidRPr="004F32FB" w:rsidRDefault="004F32FB">
      <w:pPr>
        <w:tabs>
          <w:tab w:val="left" w:pos="284"/>
        </w:tabs>
        <w:spacing w:before="162" w:after="200" w:line="242" w:lineRule="auto"/>
        <w:ind w:right="-1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 w:rsidRPr="004F32FB">
        <w:rPr>
          <w:rFonts w:ascii="Times New Roman" w:eastAsia="DengXian" w:hAnsi="Times New Roman" w:cs="Times New Roman"/>
          <w:color w:val="212121"/>
          <w:sz w:val="28"/>
          <w:szCs w:val="28"/>
          <w:lang w:val="ru-RU" w:eastAsia="ru-RU"/>
        </w:rPr>
        <w:tab/>
        <w:t xml:space="preserve">  </w:t>
      </w:r>
      <w:r w:rsidRPr="004F32FB">
        <w:rPr>
          <w:rFonts w:ascii="Times New Roman" w:eastAsia="DengXian" w:hAnsi="Times New Roman" w:cs="Times New Roman"/>
          <w:spacing w:val="-1"/>
          <w:w w:val="104"/>
          <w:sz w:val="28"/>
          <w:szCs w:val="28"/>
          <w:lang w:val="ru-RU" w:eastAsia="ru-RU"/>
        </w:rPr>
        <w:t>l эта</w:t>
      </w:r>
      <w:r w:rsidRPr="004F32FB">
        <w:rPr>
          <w:rFonts w:ascii="Times New Roman" w:eastAsia="DengXian" w:hAnsi="Times New Roman" w:cs="Times New Roman"/>
          <w:w w:val="104"/>
          <w:sz w:val="28"/>
          <w:szCs w:val="28"/>
          <w:lang w:val="ru-RU" w:eastAsia="ru-RU"/>
        </w:rPr>
        <w:t>п</w:t>
      </w:r>
      <w:r w:rsidRPr="004F32FB">
        <w:rPr>
          <w:rFonts w:ascii="Times New Roman" w:eastAsia="DengXian" w:hAnsi="Times New Roman" w:cs="Times New Roman"/>
          <w:spacing w:val="10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w w:val="54"/>
          <w:sz w:val="28"/>
          <w:szCs w:val="28"/>
          <w:lang w:val="ru-RU" w:eastAsia="ru-RU"/>
        </w:rPr>
        <w:t>—</w:t>
      </w:r>
      <w:r w:rsidRPr="004F32FB">
        <w:rPr>
          <w:rFonts w:ascii="Times New Roman" w:eastAsia="DengXian" w:hAnsi="Times New Roman" w:cs="Times New Roman"/>
          <w:spacing w:val="-10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pacing w:val="-1"/>
          <w:w w:val="99"/>
          <w:sz w:val="28"/>
          <w:szCs w:val="28"/>
          <w:lang w:val="ru-RU" w:eastAsia="ru-RU"/>
        </w:rPr>
        <w:t>проведени</w:t>
      </w:r>
      <w:r w:rsidRPr="004F32FB">
        <w:rPr>
          <w:rFonts w:ascii="Times New Roman" w:eastAsia="DengXian" w:hAnsi="Times New Roman" w:cs="Times New Roman"/>
          <w:w w:val="99"/>
          <w:sz w:val="28"/>
          <w:szCs w:val="28"/>
          <w:lang w:val="ru-RU" w:eastAsia="ru-RU"/>
        </w:rPr>
        <w:t>е</w:t>
      </w:r>
      <w:r w:rsidRPr="004F32FB">
        <w:rPr>
          <w:rFonts w:ascii="Times New Roman" w:eastAsia="DengXian" w:hAnsi="Times New Roman" w:cs="Times New Roman"/>
          <w:spacing w:val="24"/>
          <w:sz w:val="28"/>
          <w:szCs w:val="28"/>
          <w:lang w:val="ru-RU" w:eastAsia="ru-RU"/>
        </w:rPr>
        <w:t xml:space="preserve"> </w:t>
      </w:r>
      <w:r w:rsidRPr="004F32FB">
        <w:rPr>
          <w:rFonts w:ascii="Times New Roman" w:eastAsia="DengXian" w:hAnsi="Times New Roman" w:cs="Times New Roman"/>
          <w:spacing w:val="-1"/>
          <w:w w:val="98"/>
          <w:sz w:val="28"/>
          <w:szCs w:val="28"/>
          <w:lang w:val="ru-RU" w:eastAsia="ru-RU"/>
        </w:rPr>
        <w:t>вступительны</w:t>
      </w:r>
      <w:r w:rsidRPr="004F32FB">
        <w:rPr>
          <w:rFonts w:ascii="Times New Roman" w:eastAsia="DengXian" w:hAnsi="Times New Roman" w:cs="Times New Roman"/>
          <w:w w:val="98"/>
          <w:sz w:val="28"/>
          <w:szCs w:val="28"/>
          <w:lang w:val="ru-RU" w:eastAsia="ru-RU"/>
        </w:rPr>
        <w:t>х</w:t>
      </w:r>
      <w:r w:rsidRPr="004F32FB">
        <w:rPr>
          <w:rFonts w:ascii="Times New Roman" w:eastAsia="DengXian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proofErr w:type="gramStart"/>
      <w:r w:rsidRPr="004F32FB">
        <w:rPr>
          <w:rFonts w:ascii="Times New Roman" w:eastAsia="DengXian" w:hAnsi="Times New Roman" w:cs="Times New Roman"/>
          <w:spacing w:val="-1"/>
          <w:w w:val="99"/>
          <w:sz w:val="28"/>
          <w:szCs w:val="28"/>
          <w:lang w:val="ru-RU" w:eastAsia="ru-RU"/>
        </w:rPr>
        <w:t>испытани</w:t>
      </w:r>
      <w:r w:rsidRPr="004F32FB">
        <w:rPr>
          <w:rFonts w:ascii="Times New Roman" w:eastAsia="DengXian" w:hAnsi="Times New Roman" w:cs="Times New Roman"/>
          <w:spacing w:val="-112"/>
          <w:w w:val="99"/>
          <w:sz w:val="28"/>
          <w:szCs w:val="28"/>
          <w:lang w:val="ru-RU" w:eastAsia="ru-RU"/>
        </w:rPr>
        <w:t>й</w:t>
      </w:r>
      <w:r w:rsidRPr="004F32FB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</w:p>
    <w:p w:rsidR="00D529DE" w:rsidRDefault="004F32FB">
      <w:pPr>
        <w:tabs>
          <w:tab w:val="left" w:pos="284"/>
        </w:tabs>
        <w:spacing w:before="162" w:after="200" w:line="242" w:lineRule="auto"/>
        <w:ind w:right="-1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     - Тестирование по математике 11.08.202</w:t>
      </w:r>
      <w:r w:rsidRP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г. 10:00;</w:t>
      </w:r>
    </w:p>
    <w:p w:rsidR="00D529DE" w:rsidRDefault="004F32FB">
      <w:pPr>
        <w:tabs>
          <w:tab w:val="left" w:pos="284"/>
        </w:tabs>
        <w:spacing w:before="162" w:after="200" w:line="242" w:lineRule="auto"/>
        <w:ind w:right="-1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     - Тестирование по </w:t>
      </w:r>
      <w:proofErr w:type="gramStart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литературе  12</w:t>
      </w:r>
      <w:proofErr w:type="gramEnd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.08.202</w:t>
      </w:r>
      <w:r w:rsidRP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г. 10:00;</w:t>
      </w:r>
    </w:p>
    <w:p w:rsidR="00D529DE" w:rsidRDefault="004F32FB">
      <w:pPr>
        <w:tabs>
          <w:tab w:val="left" w:pos="284"/>
        </w:tabs>
        <w:spacing w:before="162" w:after="200" w:line="242" w:lineRule="auto"/>
        <w:ind w:right="-1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     - Тестирование </w:t>
      </w:r>
      <w:proofErr w:type="gramStart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по  истории</w:t>
      </w:r>
      <w:proofErr w:type="gramEnd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 13.08.202</w:t>
      </w:r>
      <w:r w:rsidRP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г. 10:00;</w:t>
      </w:r>
    </w:p>
    <w:p w:rsidR="00D529DE" w:rsidRDefault="004F32FB">
      <w:pPr>
        <w:tabs>
          <w:tab w:val="left" w:pos="284"/>
        </w:tabs>
        <w:spacing w:before="162" w:after="200" w:line="242" w:lineRule="auto"/>
        <w:ind w:right="-1" w:firstLineChars="150" w:firstLine="420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- Тестирование по </w:t>
      </w:r>
      <w:proofErr w:type="gramStart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математике  14</w:t>
      </w:r>
      <w:proofErr w:type="gramEnd"/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.08.202</w:t>
      </w:r>
      <w:r w:rsidRP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г. 10:00.</w:t>
      </w:r>
    </w:p>
    <w:p w:rsidR="00D529DE" w:rsidRDefault="004F32FB">
      <w:pPr>
        <w:tabs>
          <w:tab w:val="left" w:pos="284"/>
        </w:tabs>
        <w:spacing w:before="162" w:after="200" w:line="242" w:lineRule="auto"/>
        <w:ind w:left="-1" w:right="-1"/>
        <w:jc w:val="both"/>
        <w:rPr>
          <w:rFonts w:ascii="Times New Roman" w:eastAsia="DengXi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Вопросы</w:t>
      </w:r>
      <w:r>
        <w:rPr>
          <w:rFonts w:ascii="Times New Roman" w:eastAsia="DengXian" w:hAnsi="Times New Roman" w:cs="Times New Roman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для</w:t>
      </w:r>
      <w:r>
        <w:rPr>
          <w:rFonts w:ascii="Times New Roman" w:eastAsia="DengXian" w:hAnsi="Times New Roman" w:cs="Times New Roman"/>
          <w:spacing w:val="-13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вступительных</w:t>
      </w:r>
      <w:r>
        <w:rPr>
          <w:rFonts w:ascii="Times New Roman" w:eastAsia="DengXian" w:hAnsi="Times New Roman" w:cs="Times New Roman"/>
          <w:spacing w:val="6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испытаний</w:t>
      </w:r>
      <w:r>
        <w:rPr>
          <w:rFonts w:ascii="Times New Roman" w:eastAsia="DengXian" w:hAnsi="Times New Roman" w:cs="Times New Roman"/>
          <w:spacing w:val="10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разместить</w:t>
      </w:r>
      <w:r>
        <w:rPr>
          <w:rFonts w:ascii="Times New Roman" w:eastAsia="DengXian" w:hAnsi="Times New Roman" w:cs="Times New Roman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на</w:t>
      </w:r>
      <w:r>
        <w:rPr>
          <w:rFonts w:ascii="Times New Roman" w:eastAsia="DengXian" w:hAnsi="Times New Roman" w:cs="Times New Roman"/>
          <w:spacing w:val="-14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сайте</w:t>
      </w:r>
      <w:r>
        <w:rPr>
          <w:rFonts w:ascii="Times New Roman" w:eastAsia="DengXian" w:hAnsi="Times New Roman" w:cs="Times New Roman"/>
          <w:spacing w:val="-12"/>
          <w:sz w:val="28"/>
          <w:szCs w:val="28"/>
          <w:lang w:val="ru-RU" w:eastAsia="ru-RU"/>
        </w:rPr>
        <w:t xml:space="preserve"> </w:t>
      </w:r>
      <w:r w:rsid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МБОУ «</w:t>
      </w:r>
      <w:proofErr w:type="spellStart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>Ищерская</w:t>
      </w:r>
      <w:proofErr w:type="spellEnd"/>
      <w:r w:rsidR="007532EA">
        <w:rPr>
          <w:rFonts w:ascii="Times New Roman" w:eastAsia="DengXian" w:hAnsi="Times New Roman" w:cs="Times New Roman"/>
          <w:w w:val="95"/>
          <w:sz w:val="28"/>
          <w:szCs w:val="28"/>
          <w:lang w:val="ru-RU" w:eastAsia="ru-RU"/>
        </w:rPr>
        <w:t xml:space="preserve"> СОШ №2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» в</w:t>
      </w:r>
      <w:r>
        <w:rPr>
          <w:rFonts w:ascii="Times New Roman" w:eastAsia="DengXian" w:hAnsi="Times New Roman" w:cs="Times New Roman"/>
          <w:spacing w:val="-6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разделе</w:t>
      </w:r>
      <w:r>
        <w:rPr>
          <w:rFonts w:ascii="Times New Roman" w:eastAsia="DengXian" w:hAnsi="Times New Roman" w:cs="Times New Roman"/>
          <w:spacing w:val="9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«Профильное обучение›</w:t>
      </w:r>
      <w:r>
        <w:rPr>
          <w:rFonts w:ascii="Times New Roman" w:eastAsia="DengXian" w:hAnsi="Times New Roman" w:cs="Times New Roman"/>
          <w:spacing w:val="-7"/>
          <w:sz w:val="28"/>
          <w:szCs w:val="28"/>
          <w:lang w:val="ru-RU" w:eastAsia="ru-RU"/>
        </w:rPr>
        <w:t xml:space="preserve"> 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до</w:t>
      </w:r>
      <w:r>
        <w:rPr>
          <w:rFonts w:ascii="Times New Roman" w:eastAsia="DengXian" w:hAnsi="Times New Roman" w:cs="Times New Roman"/>
          <w:spacing w:val="-4"/>
          <w:sz w:val="28"/>
          <w:szCs w:val="28"/>
          <w:lang w:val="ru-RU" w:eastAsia="ru-RU"/>
        </w:rPr>
        <w:t xml:space="preserve"> 01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.07.202</w:t>
      </w:r>
      <w:r w:rsidRP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г.</w:t>
      </w:r>
      <w:r>
        <w:rPr>
          <w:rFonts w:ascii="Times New Roman" w:eastAsia="DengXian" w:hAnsi="Times New Roman" w:cs="Times New Roman"/>
          <w:spacing w:val="4"/>
          <w:sz w:val="28"/>
          <w:szCs w:val="28"/>
          <w:lang w:val="ru-RU" w:eastAsia="ru-RU"/>
        </w:rPr>
        <w:t xml:space="preserve"> </w:t>
      </w:r>
      <w:proofErr w:type="spellStart"/>
      <w:r w:rsid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Мешиевой</w:t>
      </w:r>
      <w:proofErr w:type="spellEnd"/>
      <w:r w:rsid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 xml:space="preserve"> З.И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.,</w:t>
      </w:r>
      <w:r>
        <w:rPr>
          <w:rFonts w:ascii="Times New Roman" w:eastAsia="DengXian" w:hAnsi="Times New Roman" w:cs="Times New Roman"/>
          <w:spacing w:val="5"/>
          <w:sz w:val="28"/>
          <w:szCs w:val="28"/>
          <w:lang w:val="ru-RU" w:eastAsia="ru-RU"/>
        </w:rPr>
        <w:t xml:space="preserve"> </w:t>
      </w:r>
      <w:r w:rsidR="007532EA"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зам. директора УР</w:t>
      </w:r>
      <w:r>
        <w:rPr>
          <w:rFonts w:ascii="Times New Roman" w:eastAsia="DengXian" w:hAnsi="Times New Roman" w:cs="Times New Roman"/>
          <w:sz w:val="28"/>
          <w:szCs w:val="28"/>
          <w:lang w:val="ru-RU" w:eastAsia="ru-RU"/>
        </w:rPr>
        <w:t>.</w:t>
      </w:r>
    </w:p>
    <w:p w:rsidR="00D529DE" w:rsidRDefault="004F32FB">
      <w:pPr>
        <w:widowControl w:val="0"/>
        <w:autoSpaceDE w:val="0"/>
        <w:autoSpaceDN w:val="0"/>
        <w:spacing w:line="244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 xml:space="preserve">2 этап </w:t>
      </w:r>
      <w:r>
        <w:rPr>
          <w:rFonts w:ascii="Times New Roman" w:eastAsia="Times New Roman" w:hAnsi="Times New Roman" w:cs="Times New Roman"/>
          <w:w w:val="90"/>
          <w:sz w:val="28"/>
          <w:szCs w:val="28"/>
          <w:lang w:val="ru-RU" w:eastAsia="en-US"/>
        </w:rPr>
        <w:t xml:space="preserve">—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составление рейтинга достижений обучающихся. Ответственный: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en-US"/>
        </w:rPr>
        <w:t xml:space="preserve"> </w:t>
      </w:r>
      <w:proofErr w:type="spellStart"/>
      <w:r w:rsid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Мешиева</w:t>
      </w:r>
      <w:proofErr w:type="spellEnd"/>
      <w:r w:rsidR="007532E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З.И, зам. директора УР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15.08.2026г.</w:t>
      </w:r>
    </w:p>
    <w:p w:rsidR="00D529DE" w:rsidRPr="004F32FB" w:rsidRDefault="004F32FB">
      <w:pPr>
        <w:widowControl w:val="0"/>
        <w:autoSpaceDE w:val="0"/>
        <w:autoSpaceDN w:val="0"/>
        <w:spacing w:line="244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pacing w:val="108"/>
          <w:sz w:val="28"/>
          <w:szCs w:val="28"/>
          <w:lang w:val="ru-RU" w:eastAsia="en-US"/>
        </w:rPr>
        <w:t xml:space="preserve">  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3</w:t>
      </w:r>
      <w:r w:rsidRPr="004F32FB">
        <w:rPr>
          <w:rFonts w:ascii="Times New Roman" w:eastAsia="Times New Roman" w:hAnsi="Times New Roman" w:cs="Times New Roman"/>
          <w:spacing w:val="14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этап</w:t>
      </w:r>
      <w:r w:rsidRPr="004F32FB">
        <w:rPr>
          <w:rFonts w:ascii="Times New Roman" w:eastAsia="Times New Roman" w:hAnsi="Times New Roman" w:cs="Times New Roman"/>
          <w:spacing w:val="20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—</w:t>
      </w:r>
      <w:r w:rsidRPr="004F32FB">
        <w:rPr>
          <w:rFonts w:ascii="Times New Roman" w:eastAsia="Times New Roman" w:hAnsi="Times New Roman" w:cs="Times New Roman"/>
          <w:spacing w:val="4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принятие</w:t>
      </w:r>
      <w:r w:rsidRPr="004F32FB">
        <w:rPr>
          <w:rFonts w:ascii="Times New Roman" w:eastAsia="Times New Roman" w:hAnsi="Times New Roman" w:cs="Times New Roman"/>
          <w:spacing w:val="34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решения</w:t>
      </w:r>
      <w:r w:rsidRPr="004F32FB">
        <w:rPr>
          <w:rFonts w:ascii="Times New Roman" w:eastAsia="Times New Roman" w:hAnsi="Times New Roman" w:cs="Times New Roman"/>
          <w:spacing w:val="11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о</w:t>
      </w:r>
      <w:r w:rsidRPr="004F32FB">
        <w:rPr>
          <w:rFonts w:ascii="Times New Roman" w:eastAsia="Times New Roman" w:hAnsi="Times New Roman" w:cs="Times New Roman"/>
          <w:spacing w:val="10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зачислении</w:t>
      </w:r>
      <w:r w:rsidRPr="004F32FB">
        <w:rPr>
          <w:rFonts w:ascii="Times New Roman" w:eastAsia="Times New Roman" w:hAnsi="Times New Roman" w:cs="Times New Roman"/>
          <w:spacing w:val="28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обучающихся</w:t>
      </w:r>
      <w:r w:rsidR="005578C5">
        <w:rPr>
          <w:rFonts w:ascii="Times New Roman" w:eastAsia="Times New Roman" w:hAnsi="Times New Roman" w:cs="Times New Roman"/>
          <w:spacing w:val="45"/>
          <w:w w:val="95"/>
          <w:sz w:val="28"/>
          <w:szCs w:val="28"/>
          <w:lang w:val="ru-RU" w:eastAsia="en-US"/>
        </w:rPr>
        <w:t xml:space="preserve"> 20</w:t>
      </w:r>
      <w:bookmarkStart w:id="0" w:name="_GoBack"/>
      <w:bookmarkEnd w:id="0"/>
      <w:r w:rsidRPr="004F32FB">
        <w:rPr>
          <w:rFonts w:ascii="Times New Roman" w:eastAsia="Times New Roman" w:hAnsi="Times New Roman" w:cs="Times New Roman"/>
          <w:spacing w:val="45"/>
          <w:w w:val="95"/>
          <w:sz w:val="28"/>
          <w:szCs w:val="28"/>
          <w:lang w:val="ru-RU" w:eastAsia="en-US"/>
        </w:rPr>
        <w:t>.08.2026</w:t>
      </w:r>
      <w:r w:rsidRPr="004F32FB">
        <w:rPr>
          <w:rFonts w:ascii="Times New Roman" w:eastAsia="Times New Roman" w:hAnsi="Times New Roman" w:cs="Times New Roman"/>
          <w:spacing w:val="19"/>
          <w:w w:val="95"/>
          <w:sz w:val="28"/>
          <w:szCs w:val="28"/>
          <w:lang w:val="ru-RU" w:eastAsia="en-US"/>
        </w:rPr>
        <w:t xml:space="preserve"> </w:t>
      </w:r>
      <w:r w:rsidRP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года.</w:t>
      </w:r>
    </w:p>
    <w:p w:rsidR="00D529DE" w:rsidRDefault="007532EA">
      <w:pPr>
        <w:widowControl w:val="0"/>
        <w:autoSpaceDE w:val="0"/>
        <w:autoSpaceDN w:val="0"/>
        <w:spacing w:before="104" w:line="32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Ответственный: Хаджиева М.А.</w:t>
      </w:r>
      <w:r w:rsidR="004F32F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 директор школы, председатель комиссии по</w:t>
      </w:r>
      <w:r w:rsidR="004F32FB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индивидуальному</w:t>
      </w:r>
      <w:r w:rsidR="004F32FB">
        <w:rPr>
          <w:rFonts w:ascii="Times New Roman" w:eastAsia="Times New Roman" w:hAnsi="Times New Roman" w:cs="Times New Roman"/>
          <w:spacing w:val="2"/>
          <w:w w:val="95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отбору</w:t>
      </w:r>
      <w:r w:rsidR="004F32FB">
        <w:rPr>
          <w:rFonts w:ascii="Times New Roman" w:eastAsia="Times New Roman" w:hAnsi="Times New Roman" w:cs="Times New Roman"/>
          <w:spacing w:val="39"/>
          <w:w w:val="95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при</w:t>
      </w:r>
      <w:r w:rsidR="004F32FB">
        <w:rPr>
          <w:rFonts w:ascii="Times New Roman" w:eastAsia="Times New Roman" w:hAnsi="Times New Roman" w:cs="Times New Roman"/>
          <w:spacing w:val="25"/>
          <w:w w:val="95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приеме</w:t>
      </w:r>
      <w:r w:rsidR="004F32FB">
        <w:rPr>
          <w:rFonts w:ascii="Times New Roman" w:eastAsia="Times New Roman" w:hAnsi="Times New Roman" w:cs="Times New Roman"/>
          <w:spacing w:val="34"/>
          <w:w w:val="95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обучающихся</w:t>
      </w:r>
      <w:r w:rsidR="004F32FB">
        <w:rPr>
          <w:rFonts w:ascii="Times New Roman" w:eastAsia="Times New Roman" w:hAnsi="Times New Roman" w:cs="Times New Roman"/>
          <w:spacing w:val="12"/>
          <w:w w:val="95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10-й</w:t>
      </w:r>
      <w:r w:rsidR="004F32FB">
        <w:rPr>
          <w:rFonts w:ascii="Times New Roman" w:eastAsia="Times New Roman" w:hAnsi="Times New Roman" w:cs="Times New Roman"/>
          <w:spacing w:val="41"/>
          <w:w w:val="95"/>
          <w:sz w:val="28"/>
          <w:szCs w:val="28"/>
          <w:lang w:val="ru-RU" w:eastAsia="en-US"/>
        </w:rPr>
        <w:t xml:space="preserve"> </w:t>
      </w:r>
      <w:r w:rsidR="004F32FB"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класс.</w:t>
      </w:r>
    </w:p>
    <w:p w:rsidR="00D529DE" w:rsidRDefault="004F32FB">
      <w:pPr>
        <w:widowControl w:val="0"/>
        <w:autoSpaceDE w:val="0"/>
        <w:autoSpaceDN w:val="0"/>
        <w:spacing w:before="156" w:line="276" w:lineRule="auto"/>
        <w:ind w:firstLine="709"/>
        <w:jc w:val="both"/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9. Информацию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 итогах индивидуального отбора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разместить на сайте организации,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ответственный: </w:t>
      </w:r>
      <w:r>
        <w:rPr>
          <w:rFonts w:ascii="Times New Roman" w:eastAsia="Times New Roman" w:hAnsi="Times New Roman" w:cs="Times New Roman"/>
          <w:spacing w:val="-57"/>
          <w:sz w:val="28"/>
          <w:szCs w:val="28"/>
          <w:lang w:val="ru-RU" w:eastAsia="en-US"/>
        </w:rPr>
        <w:t xml:space="preserve"> </w:t>
      </w:r>
      <w:proofErr w:type="spellStart"/>
      <w:r w:rsidR="007532EA">
        <w:rPr>
          <w:rFonts w:ascii="Times New Roman" w:eastAsia="Times New Roman" w:hAnsi="Times New Roman" w:cs="Times New Roman"/>
          <w:spacing w:val="5"/>
          <w:w w:val="90"/>
          <w:sz w:val="28"/>
          <w:szCs w:val="28"/>
          <w:lang w:val="ru-RU" w:eastAsia="en-US"/>
        </w:rPr>
        <w:t>Талходаева</w:t>
      </w:r>
      <w:proofErr w:type="spellEnd"/>
      <w:proofErr w:type="gramEnd"/>
      <w:r w:rsidR="007532EA">
        <w:rPr>
          <w:rFonts w:ascii="Times New Roman" w:eastAsia="Times New Roman" w:hAnsi="Times New Roman" w:cs="Times New Roman"/>
          <w:spacing w:val="5"/>
          <w:w w:val="90"/>
          <w:sz w:val="28"/>
          <w:szCs w:val="28"/>
          <w:lang w:val="ru-RU" w:eastAsia="en-US"/>
        </w:rPr>
        <w:t xml:space="preserve"> З.Ж.</w:t>
      </w:r>
      <w:r>
        <w:rPr>
          <w:rFonts w:ascii="Times New Roman" w:eastAsia="Times New Roman" w:hAnsi="Times New Roman" w:cs="Times New Roman"/>
          <w:spacing w:val="5"/>
          <w:w w:val="90"/>
          <w:sz w:val="28"/>
          <w:szCs w:val="28"/>
          <w:lang w:val="ru-RU" w:eastAsia="en-US"/>
        </w:rPr>
        <w:t xml:space="preserve">, </w:t>
      </w:r>
      <w:r>
        <w:rPr>
          <w:rFonts w:ascii="Times New Roman" w:eastAsia="Times New Roman" w:hAnsi="Times New Roman" w:cs="Times New Roman"/>
          <w:spacing w:val="9"/>
          <w:w w:val="9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зам.</w:t>
      </w:r>
      <w:r>
        <w:rPr>
          <w:rFonts w:ascii="Times New Roman" w:eastAsia="Times New Roman" w:hAnsi="Times New Roman" w:cs="Times New Roman"/>
          <w:spacing w:val="16"/>
          <w:w w:val="9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директора</w:t>
      </w:r>
      <w:r>
        <w:rPr>
          <w:rFonts w:ascii="Times New Roman" w:eastAsia="Times New Roman" w:hAnsi="Times New Roman" w:cs="Times New Roman"/>
          <w:spacing w:val="14"/>
          <w:w w:val="95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ru-RU" w:eastAsia="en-US"/>
        </w:rPr>
        <w:t>по</w:t>
      </w:r>
      <w:r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ru-RU" w:eastAsia="en-US"/>
        </w:rPr>
        <w:t xml:space="preserve"> ИКТ.</w:t>
      </w:r>
    </w:p>
    <w:p w:rsidR="00D529DE" w:rsidRDefault="004F32FB">
      <w:pPr>
        <w:spacing w:after="200" w:line="276" w:lineRule="auto"/>
        <w:ind w:right="-1" w:firstLineChars="222" w:firstLine="62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ru-RU" w:eastAsia="en-US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Утвердить Положение о порядке организации индивидуального отбора при приеме обучающихся в профильные классы (Приложение №1).</w:t>
      </w:r>
    </w:p>
    <w:p w:rsidR="00D529DE" w:rsidRDefault="004F32FB">
      <w:pPr>
        <w:spacing w:after="200" w:line="276" w:lineRule="auto"/>
        <w:ind w:firstLineChars="235" w:firstLine="658"/>
        <w:jc w:val="both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11. </w:t>
      </w:r>
      <w:r>
        <w:rPr>
          <w:rFonts w:ascii="Times New Roman" w:eastAsia="DengXian" w:hAnsi="Times New Roman" w:cs="Times New Roman"/>
          <w:bCs/>
          <w:iCs/>
          <w:sz w:val="28"/>
          <w:szCs w:val="28"/>
          <w:lang w:val="ru-RU" w:eastAsia="ru-RU"/>
        </w:rPr>
        <w:t>Утвердить дорожную карту по реализации профильного обучения на 202</w:t>
      </w:r>
      <w:r w:rsidRPr="007532EA">
        <w:rPr>
          <w:rFonts w:ascii="Times New Roman" w:eastAsia="DengXian" w:hAnsi="Times New Roman" w:cs="Times New Roman"/>
          <w:bCs/>
          <w:iCs/>
          <w:sz w:val="28"/>
          <w:szCs w:val="28"/>
          <w:lang w:val="ru-RU" w:eastAsia="ru-RU"/>
        </w:rPr>
        <w:t>6</w:t>
      </w:r>
      <w:r>
        <w:rPr>
          <w:rFonts w:ascii="Times New Roman" w:eastAsia="DengXian" w:hAnsi="Times New Roman" w:cs="Times New Roman"/>
          <w:bCs/>
          <w:iCs/>
          <w:sz w:val="28"/>
          <w:szCs w:val="28"/>
          <w:lang w:val="ru-RU" w:eastAsia="ru-RU"/>
        </w:rPr>
        <w:t xml:space="preserve"> - 202</w:t>
      </w:r>
      <w:r w:rsidRPr="007532EA">
        <w:rPr>
          <w:rFonts w:ascii="Times New Roman" w:eastAsia="DengXian" w:hAnsi="Times New Roman" w:cs="Times New Roman"/>
          <w:bCs/>
          <w:iCs/>
          <w:sz w:val="28"/>
          <w:szCs w:val="28"/>
          <w:lang w:val="ru-RU" w:eastAsia="ru-RU"/>
        </w:rPr>
        <w:t>7</w:t>
      </w:r>
      <w:r>
        <w:rPr>
          <w:rFonts w:ascii="Times New Roman" w:eastAsia="DengXian" w:hAnsi="Times New Roman" w:cs="Times New Roman"/>
          <w:bCs/>
          <w:iCs/>
          <w:sz w:val="28"/>
          <w:szCs w:val="28"/>
          <w:lang w:val="ru-RU" w:eastAsia="ru-RU"/>
        </w:rPr>
        <w:t>г. (Приложение№2).</w:t>
      </w:r>
    </w:p>
    <w:p w:rsidR="00D529DE" w:rsidRDefault="004F32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 w:rsidRPr="007532EA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12. </w:t>
      </w:r>
      <w:r>
        <w:rPr>
          <w:rFonts w:ascii="Times New Roman" w:eastAsia="SimSun" w:hAnsi="Times New Roman" w:cs="Times New Roman"/>
          <w:sz w:val="28"/>
          <w:szCs w:val="28"/>
          <w:lang w:val="ru-RU" w:eastAsia="ru-RU"/>
        </w:rPr>
        <w:t>Контроль за исполнением приказа оставляю за собой.</w:t>
      </w:r>
    </w:p>
    <w:p w:rsidR="00D529DE" w:rsidRDefault="00D529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sz w:val="28"/>
          <w:szCs w:val="24"/>
          <w:lang w:val="ru-RU" w:eastAsia="ru-RU"/>
        </w:rPr>
      </w:pPr>
    </w:p>
    <w:p w:rsidR="00D529DE" w:rsidRDefault="00D529DE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0"/>
        <w:gridCol w:w="2517"/>
        <w:gridCol w:w="3211"/>
      </w:tblGrid>
      <w:tr w:rsidR="00D529DE">
        <w:tc>
          <w:tcPr>
            <w:tcW w:w="3936" w:type="dxa"/>
          </w:tcPr>
          <w:p w:rsidR="00D529DE" w:rsidRDefault="004F32FB">
            <w:pPr>
              <w:tabs>
                <w:tab w:val="left" w:pos="9498"/>
              </w:tabs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ru-RU"/>
              </w:rPr>
              <w:t>Директор</w:t>
            </w:r>
          </w:p>
        </w:tc>
        <w:tc>
          <w:tcPr>
            <w:tcW w:w="2540" w:type="dxa"/>
          </w:tcPr>
          <w:p w:rsidR="00D529DE" w:rsidRDefault="00D529DE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3238" w:type="dxa"/>
          </w:tcPr>
          <w:p w:rsidR="00D529DE" w:rsidRDefault="007532EA">
            <w:pPr>
              <w:tabs>
                <w:tab w:val="left" w:pos="9498"/>
              </w:tabs>
              <w:wordWrap w:val="0"/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ru-RU"/>
              </w:rPr>
              <w:t>М.А. Хаджиева</w:t>
            </w:r>
          </w:p>
        </w:tc>
      </w:tr>
    </w:tbl>
    <w:p w:rsidR="00D529DE" w:rsidRDefault="00D529DE"/>
    <w:p w:rsidR="00D529DE" w:rsidRDefault="00D529DE"/>
    <w:p w:rsidR="00D529DE" w:rsidRDefault="00D529DE"/>
    <w:sectPr w:rsidR="00D529DE">
      <w:pgSz w:w="11906" w:h="16838"/>
      <w:pgMar w:top="1134" w:right="567" w:bottom="1134" w:left="1701" w:header="680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DengXian">
    <w:altName w:val="Lucida Sans Unicode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32FB"/>
    <w:rsid w:val="004F48F2"/>
    <w:rsid w:val="005149B1"/>
    <w:rsid w:val="005578C5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532EA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529D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F42092"/>
    <w:rsid w:val="062D1FBD"/>
    <w:rsid w:val="125718D8"/>
    <w:rsid w:val="1EE43FA1"/>
    <w:rsid w:val="27B35A46"/>
    <w:rsid w:val="28424196"/>
    <w:rsid w:val="2979199D"/>
    <w:rsid w:val="3A8E67E3"/>
    <w:rsid w:val="3D2E204C"/>
    <w:rsid w:val="49387F78"/>
    <w:rsid w:val="5A1B5462"/>
    <w:rsid w:val="5AA32E3D"/>
    <w:rsid w:val="60CA236E"/>
    <w:rsid w:val="6B3B2031"/>
    <w:rsid w:val="7C453EE5"/>
    <w:rsid w:val="7C97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2A0BE"/>
  <w15:docId w15:val="{AD625176-2A1D-4D48-916D-3D6534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uiPriority w:val="2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</w:rPr>
  </w:style>
  <w:style w:type="paragraph" w:styleId="af2">
    <w:name w:val="Plain Text"/>
    <w:basedOn w:val="a1"/>
    <w:qFormat/>
    <w:rPr>
      <w:rFonts w:ascii="Courier New" w:hAnsi="Courier New" w:cs="Courier New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uiPriority w:val="99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4">
    <w:name w:val="List Paragraph"/>
    <w:basedOn w:val="a1"/>
    <w:uiPriority w:val="1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2026-03-25T12:09:00Z</dcterms:created>
  <dcterms:modified xsi:type="dcterms:W3CDTF">2026-06-23T08:47:00Z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5ADF882E8FE04D06B23688AA23E9146D_13</vt:lpwstr>
  </property>
</Properties>
</file>